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rPr>
          <w:sz w:val="22"/>
          <w:szCs w:val="22"/>
        </w:rPr>
      </w:pPr>
      <w:r>
        <w:rPr>
          <w:rFonts w:ascii="Times New Roman" w:eastAsia="Times New Roman" w:hAnsi="Times New Roman" w:cs="Times New Roman"/>
          <w:sz w:val="22"/>
          <w:szCs w:val="22"/>
        </w:rPr>
        <w:t>Дело №</w:t>
      </w:r>
      <w:r>
        <w:rPr>
          <w:rFonts w:ascii="Times New Roman" w:eastAsia="Times New Roman" w:hAnsi="Times New Roman" w:cs="Times New Roman"/>
          <w:sz w:val="22"/>
          <w:szCs w:val="22"/>
        </w:rPr>
        <w:t xml:space="preserve"> 5-</w:t>
      </w:r>
      <w:r>
        <w:rPr>
          <w:rFonts w:ascii="Times New Roman" w:eastAsia="Times New Roman" w:hAnsi="Times New Roman" w:cs="Times New Roman"/>
          <w:sz w:val="22"/>
          <w:szCs w:val="22"/>
        </w:rPr>
        <w:t>2091</w:t>
      </w:r>
      <w:r>
        <w:rPr>
          <w:rFonts w:ascii="Times New Roman" w:eastAsia="Times New Roman" w:hAnsi="Times New Roman" w:cs="Times New Roman"/>
          <w:sz w:val="22"/>
          <w:szCs w:val="22"/>
        </w:rPr>
        <w:t>-0501/202</w:t>
      </w:r>
      <w:r>
        <w:rPr>
          <w:rFonts w:ascii="Times New Roman" w:eastAsia="Times New Roman" w:hAnsi="Times New Roman" w:cs="Times New Roman"/>
          <w:sz w:val="22"/>
          <w:szCs w:val="22"/>
        </w:rPr>
        <w:t>6</w:t>
      </w:r>
      <w:r>
        <w:rPr>
          <w:rFonts w:ascii="Times New Roman" w:eastAsia="Times New Roman" w:hAnsi="Times New Roman" w:cs="Times New Roman"/>
          <w:sz w:val="22"/>
          <w:szCs w:val="22"/>
        </w:rPr>
        <w:t xml:space="preserve"> </w:t>
      </w:r>
    </w:p>
    <w:p>
      <w:pPr>
        <w:spacing w:before="0" w:after="0"/>
        <w:jc w:val="right"/>
        <w:rPr>
          <w:sz w:val="22"/>
          <w:szCs w:val="22"/>
        </w:rPr>
      </w:pPr>
      <w:r>
        <w:rPr>
          <w:rFonts w:ascii="Times New Roman" w:eastAsia="Times New Roman" w:hAnsi="Times New Roman" w:cs="Times New Roman"/>
          <w:sz w:val="22"/>
          <w:szCs w:val="22"/>
        </w:rPr>
        <w:t>УИД: 86</w:t>
      </w:r>
      <w:r>
        <w:rPr>
          <w:rFonts w:ascii="Times New Roman" w:eastAsia="Times New Roman" w:hAnsi="Times New Roman" w:cs="Times New Roman"/>
          <w:sz w:val="22"/>
          <w:szCs w:val="22"/>
        </w:rPr>
        <w:t>MS</w:t>
      </w:r>
      <w:r>
        <w:rPr>
          <w:rFonts w:ascii="Times New Roman" w:eastAsia="Times New Roman" w:hAnsi="Times New Roman" w:cs="Times New Roman"/>
          <w:sz w:val="22"/>
          <w:szCs w:val="22"/>
        </w:rPr>
        <w:t>0005-01-202</w:t>
      </w:r>
      <w:r>
        <w:rPr>
          <w:rFonts w:ascii="Times New Roman" w:eastAsia="Times New Roman" w:hAnsi="Times New Roman" w:cs="Times New Roman"/>
          <w:sz w:val="22"/>
          <w:szCs w:val="22"/>
        </w:rPr>
        <w:t>6</w:t>
      </w:r>
      <w:r>
        <w:rPr>
          <w:rFonts w:ascii="Times New Roman" w:eastAsia="Times New Roman" w:hAnsi="Times New Roman" w:cs="Times New Roman"/>
          <w:sz w:val="22"/>
          <w:szCs w:val="22"/>
        </w:rPr>
        <w:t>-00</w:t>
      </w:r>
      <w:r>
        <w:rPr>
          <w:rFonts w:ascii="Times New Roman" w:eastAsia="Times New Roman" w:hAnsi="Times New Roman" w:cs="Times New Roman"/>
          <w:sz w:val="22"/>
          <w:szCs w:val="22"/>
        </w:rPr>
        <w:t>5516-91</w:t>
      </w:r>
    </w:p>
    <w:p>
      <w:pPr>
        <w:spacing w:before="0" w:after="0"/>
        <w:jc w:val="right"/>
        <w:rPr>
          <w:sz w:val="28"/>
          <w:szCs w:val="28"/>
        </w:rPr>
      </w:pPr>
    </w:p>
    <w:p>
      <w:pPr>
        <w:spacing w:before="0" w:after="0"/>
        <w:jc w:val="center"/>
        <w:rPr>
          <w:sz w:val="28"/>
          <w:szCs w:val="28"/>
        </w:rPr>
      </w:pPr>
      <w:r>
        <w:rPr>
          <w:rFonts w:ascii="Times New Roman" w:eastAsia="Times New Roman" w:hAnsi="Times New Roman" w:cs="Times New Roman"/>
          <w:sz w:val="28"/>
          <w:szCs w:val="28"/>
        </w:rPr>
        <w:t>ПОСТАНОВЛЕНИЕ</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rPr>
          <w:sz w:val="28"/>
          <w:szCs w:val="28"/>
        </w:rPr>
      </w:pPr>
    </w:p>
    <w:p>
      <w:pPr>
        <w:spacing w:before="0" w:after="0"/>
        <w:ind w:right="20"/>
        <w:jc w:val="both"/>
        <w:rPr>
          <w:sz w:val="28"/>
          <w:szCs w:val="28"/>
        </w:rPr>
      </w:pPr>
      <w:r>
        <w:rPr>
          <w:rFonts w:ascii="Times New Roman" w:eastAsia="Times New Roman" w:hAnsi="Times New Roman" w:cs="Times New Roman"/>
          <w:sz w:val="28"/>
          <w:szCs w:val="28"/>
        </w:rPr>
        <w:t>06 октября</w:t>
      </w:r>
      <w:r>
        <w:rPr>
          <w:rFonts w:ascii="Times New Roman" w:eastAsia="Times New Roman" w:hAnsi="Times New Roman" w:cs="Times New Roman"/>
          <w:sz w:val="28"/>
          <w:szCs w:val="28"/>
        </w:rPr>
        <w:t xml:space="preserve"> 2026 </w:t>
      </w:r>
      <w:r>
        <w:rPr>
          <w:rFonts w:ascii="Times New Roman" w:eastAsia="Times New Roman" w:hAnsi="Times New Roman" w:cs="Times New Roman"/>
          <w:sz w:val="28"/>
          <w:szCs w:val="28"/>
        </w:rPr>
        <w:t>года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город Нефтеюганск</w:t>
      </w:r>
    </w:p>
    <w:p>
      <w:pPr>
        <w:spacing w:before="0" w:after="0"/>
        <w:ind w:firstLine="567"/>
        <w:jc w:val="both"/>
        <w:rPr>
          <w:sz w:val="8"/>
          <w:szCs w:val="8"/>
        </w:rPr>
      </w:pPr>
    </w:p>
    <w:p>
      <w:pPr>
        <w:spacing w:before="0" w:after="0"/>
        <w:ind w:firstLine="708"/>
        <w:jc w:val="both"/>
        <w:rPr>
          <w:sz w:val="28"/>
          <w:szCs w:val="28"/>
        </w:rPr>
      </w:pPr>
      <w:r>
        <w:rPr>
          <w:rFonts w:ascii="Times New Roman" w:eastAsia="Times New Roman" w:hAnsi="Times New Roman" w:cs="Times New Roman"/>
          <w:sz w:val="28"/>
          <w:szCs w:val="28"/>
        </w:rPr>
        <w:t xml:space="preserve">Мировой судья судебного участка № 6 </w:t>
      </w:r>
      <w:r>
        <w:rPr>
          <w:rFonts w:ascii="Times New Roman" w:eastAsia="Times New Roman" w:hAnsi="Times New Roman" w:cs="Times New Roman"/>
          <w:sz w:val="28"/>
          <w:szCs w:val="28"/>
        </w:rPr>
        <w:t xml:space="preserve">Нефтеюганского судебного района Ханты-Мансийского автономного округа – Югры </w:t>
      </w:r>
      <w:r>
        <w:rPr>
          <w:rFonts w:ascii="Times New Roman" w:eastAsia="Times New Roman" w:hAnsi="Times New Roman" w:cs="Times New Roman"/>
          <w:sz w:val="28"/>
          <w:szCs w:val="28"/>
        </w:rPr>
        <w:t xml:space="preserve">Сабитова Д.Р. </w:t>
      </w:r>
      <w:r>
        <w:rPr>
          <w:rFonts w:ascii="Times New Roman" w:eastAsia="Times New Roman" w:hAnsi="Times New Roman" w:cs="Times New Roman"/>
          <w:sz w:val="28"/>
          <w:szCs w:val="28"/>
        </w:rPr>
        <w:t xml:space="preserve">(628305, ХМАО-Югра, г. Нефтеюганск, ул. Сургутская, 10), </w:t>
      </w:r>
    </w:p>
    <w:p>
      <w:pPr>
        <w:spacing w:before="0" w:after="0"/>
        <w:jc w:val="both"/>
        <w:rPr>
          <w:sz w:val="28"/>
          <w:szCs w:val="28"/>
        </w:rPr>
      </w:pP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в отношении:</w:t>
      </w:r>
    </w:p>
    <w:p>
      <w:pPr>
        <w:spacing w:before="0" w:after="0"/>
        <w:ind w:left="567"/>
        <w:jc w:val="both"/>
        <w:rPr>
          <w:sz w:val="28"/>
          <w:szCs w:val="28"/>
        </w:rPr>
      </w:pPr>
      <w:r>
        <w:rPr>
          <w:rFonts w:ascii="Times New Roman" w:eastAsia="Times New Roman" w:hAnsi="Times New Roman" w:cs="Times New Roman"/>
          <w:sz w:val="28"/>
          <w:szCs w:val="28"/>
        </w:rPr>
        <w:t xml:space="preserve">Антипина </w:t>
      </w:r>
      <w:r>
        <w:rPr>
          <w:rStyle w:val="cat-UserDefined1469384366grp-36rplc-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2058898215grp-35rplc-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года рождения, урожен</w:t>
      </w:r>
      <w:r>
        <w:rPr>
          <w:rFonts w:ascii="Times New Roman" w:eastAsia="Times New Roman" w:hAnsi="Times New Roman" w:cs="Times New Roman"/>
          <w:sz w:val="28"/>
          <w:szCs w:val="28"/>
        </w:rPr>
        <w:t>ца</w:t>
      </w:r>
      <w:r>
        <w:rPr>
          <w:rFonts w:ascii="Times New Roman" w:eastAsia="Times New Roman" w:hAnsi="Times New Roman" w:cs="Times New Roman"/>
          <w:sz w:val="28"/>
          <w:szCs w:val="28"/>
        </w:rPr>
        <w:t xml:space="preserve"> </w:t>
      </w:r>
      <w:r>
        <w:rPr>
          <w:rStyle w:val="cat-UserDefined-1484824192grp-37rplc-12"/>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пенсионер</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зарегистрированного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проживающ</w:t>
      </w:r>
      <w:r>
        <w:rPr>
          <w:rFonts w:ascii="Times New Roman" w:eastAsia="Times New Roman" w:hAnsi="Times New Roman" w:cs="Times New Roman"/>
          <w:sz w:val="28"/>
          <w:szCs w:val="28"/>
        </w:rPr>
        <w:t>его</w:t>
      </w:r>
      <w:r>
        <w:rPr>
          <w:rFonts w:ascii="Times New Roman" w:eastAsia="Times New Roman" w:hAnsi="Times New Roman" w:cs="Times New Roman"/>
          <w:sz w:val="28"/>
          <w:szCs w:val="28"/>
        </w:rPr>
        <w:t xml:space="preserve"> по адресу: </w:t>
      </w:r>
      <w:r>
        <w:rPr>
          <w:rStyle w:val="cat-UserDefined-1041687016grp-38rplc-13"/>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ИНН: </w:t>
      </w:r>
      <w:r>
        <w:rPr>
          <w:rStyle w:val="cat-UserDefinedgrp-27rplc-15"/>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jc w:val="both"/>
        <w:rPr>
          <w:sz w:val="28"/>
          <w:szCs w:val="28"/>
        </w:rPr>
      </w:pPr>
      <w:r>
        <w:rPr>
          <w:rFonts w:ascii="Times New Roman" w:eastAsia="Times New Roman" w:hAnsi="Times New Roman" w:cs="Times New Roman"/>
          <w:sz w:val="28"/>
          <w:szCs w:val="28"/>
        </w:rPr>
        <w:t>в совершении административного правонарушения, предусмотренного ч.4 ст. 12.15 Кодекса Российской Федерации об административных правонарушениях,</w:t>
      </w:r>
    </w:p>
    <w:p>
      <w:pPr>
        <w:spacing w:before="0" w:after="0"/>
        <w:ind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У С Т А Н О В И Л:</w:t>
      </w:r>
    </w:p>
    <w:p>
      <w:pPr>
        <w:spacing w:before="0" w:after="0"/>
        <w:ind w:firstLine="567"/>
        <w:jc w:val="both"/>
        <w:rPr>
          <w:sz w:val="8"/>
          <w:szCs w:val="8"/>
        </w:rPr>
      </w:pPr>
    </w:p>
    <w:p>
      <w:pPr>
        <w:widowControl w:val="0"/>
        <w:spacing w:before="0" w:after="0"/>
        <w:ind w:firstLine="567"/>
        <w:jc w:val="both"/>
        <w:rPr>
          <w:sz w:val="28"/>
          <w:szCs w:val="28"/>
        </w:rPr>
      </w:pPr>
      <w:r>
        <w:rPr>
          <w:rFonts w:ascii="Times New Roman" w:eastAsia="Times New Roman" w:hAnsi="Times New Roman" w:cs="Times New Roman"/>
          <w:sz w:val="28"/>
          <w:szCs w:val="28"/>
        </w:rPr>
        <w:t>Антипин</w:t>
      </w:r>
      <w:r>
        <w:rPr>
          <w:rFonts w:ascii="Times New Roman" w:eastAsia="Times New Roman" w:hAnsi="Times New Roman" w:cs="Times New Roman"/>
          <w:sz w:val="28"/>
          <w:szCs w:val="28"/>
        </w:rPr>
        <w:t xml:space="preserve"> </w:t>
      </w:r>
      <w:r>
        <w:rPr>
          <w:rStyle w:val="cat-UserDefinedgrp-39rplc-1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09.09</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12</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24</w:t>
      </w:r>
      <w:r>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647</w:t>
      </w:r>
      <w:r>
        <w:rPr>
          <w:rFonts w:ascii="Times New Roman" w:eastAsia="Times New Roman" w:hAnsi="Times New Roman" w:cs="Times New Roman"/>
          <w:sz w:val="28"/>
          <w:szCs w:val="28"/>
        </w:rPr>
        <w:t xml:space="preserve"> км</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а/д Р404 Т</w:t>
      </w:r>
      <w:r>
        <w:rPr>
          <w:rFonts w:ascii="Times New Roman" w:eastAsia="Times New Roman" w:hAnsi="Times New Roman" w:cs="Times New Roman"/>
          <w:sz w:val="28"/>
          <w:szCs w:val="28"/>
        </w:rPr>
        <w:t xml:space="preserve">юмень-Тобольск-Ханты-Мансийский </w:t>
      </w:r>
      <w:r>
        <w:rPr>
          <w:rFonts w:ascii="Times New Roman" w:eastAsia="Times New Roman" w:hAnsi="Times New Roman" w:cs="Times New Roman"/>
          <w:sz w:val="28"/>
          <w:szCs w:val="28"/>
        </w:rPr>
        <w:t>Нефтеюганского района</w:t>
      </w:r>
      <w:r>
        <w:rPr>
          <w:rFonts w:ascii="Times New Roman" w:eastAsia="Times New Roman" w:hAnsi="Times New Roman" w:cs="Times New Roman"/>
          <w:sz w:val="28"/>
          <w:szCs w:val="28"/>
        </w:rPr>
        <w:t xml:space="preserve">, управляя транспортным средством </w:t>
      </w:r>
      <w:r>
        <w:rPr>
          <w:rStyle w:val="cat-UserDefined388199528grp-40rplc-2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г/н </w:t>
      </w:r>
      <w:r>
        <w:rPr>
          <w:rStyle w:val="cat-UserDefinedgrp-41rplc-2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совершил обгон транспортного средства, </w:t>
      </w:r>
      <w:r>
        <w:rPr>
          <w:rFonts w:ascii="Times New Roman" w:eastAsia="Times New Roman" w:hAnsi="Times New Roman" w:cs="Times New Roman"/>
          <w:sz w:val="28"/>
          <w:szCs w:val="28"/>
        </w:rPr>
        <w:t xml:space="preserve">с выездом на полосу дороги, предназначенной для </w:t>
      </w:r>
      <w:r>
        <w:rPr>
          <w:rFonts w:ascii="Times New Roman" w:eastAsia="Times New Roman" w:hAnsi="Times New Roman" w:cs="Times New Roman"/>
          <w:sz w:val="28"/>
          <w:szCs w:val="28"/>
        </w:rPr>
        <w:t>встречного движения</w:t>
      </w:r>
      <w:r>
        <w:rPr>
          <w:rFonts w:ascii="Times New Roman" w:eastAsia="Times New Roman" w:hAnsi="Times New Roman" w:cs="Times New Roman"/>
          <w:sz w:val="28"/>
          <w:szCs w:val="28"/>
        </w:rPr>
        <w:t xml:space="preserve"> с соблюдением требований ПДД РФ</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при этом завершил маневр обгона </w:t>
      </w:r>
      <w:r>
        <w:rPr>
          <w:rFonts w:ascii="Times New Roman" w:eastAsia="Times New Roman" w:hAnsi="Times New Roman" w:cs="Times New Roman"/>
          <w:sz w:val="28"/>
          <w:szCs w:val="28"/>
        </w:rPr>
        <w:t>с пересечением линии дорожной разметки 1.1 сплошная линия</w:t>
      </w:r>
      <w:r>
        <w:rPr>
          <w:rFonts w:ascii="Times New Roman" w:eastAsia="Times New Roman" w:hAnsi="Times New Roman" w:cs="Times New Roman"/>
          <w:sz w:val="28"/>
          <w:szCs w:val="28"/>
        </w:rPr>
        <w:t>, чем нарушил п.п. 1.3, 9.1.1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В судебном заседании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Антипин</w:t>
      </w:r>
      <w:r>
        <w:rPr>
          <w:rFonts w:ascii="Times New Roman" w:eastAsia="Times New Roman" w:hAnsi="Times New Roman" w:cs="Times New Roman"/>
          <w:sz w:val="28"/>
          <w:szCs w:val="28"/>
        </w:rPr>
        <w:t xml:space="preserve"> </w:t>
      </w:r>
      <w:r>
        <w:rPr>
          <w:rStyle w:val="cat-UserDefinedgrp-39rplc-2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событие административного правонарушения не оспаривал, вину признал. </w:t>
      </w:r>
    </w:p>
    <w:p>
      <w:pPr>
        <w:widowControl w:val="0"/>
        <w:spacing w:before="0" w:after="0"/>
        <w:ind w:firstLine="567"/>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выслушав Антипина </w:t>
      </w:r>
      <w:r>
        <w:rPr>
          <w:rStyle w:val="cat-UserDefinedgrp-39rplc-30"/>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исследовав материалы дела, считает, что вина </w:t>
      </w:r>
      <w:r>
        <w:rPr>
          <w:rFonts w:ascii="Times New Roman" w:eastAsia="Times New Roman" w:hAnsi="Times New Roman" w:cs="Times New Roman"/>
          <w:sz w:val="28"/>
          <w:szCs w:val="28"/>
        </w:rPr>
        <w:t>Антипин</w:t>
      </w:r>
      <w:r>
        <w:rPr>
          <w:rFonts w:ascii="Times New Roman" w:eastAsia="Times New Roman" w:hAnsi="Times New Roman" w:cs="Times New Roman"/>
          <w:sz w:val="28"/>
          <w:szCs w:val="28"/>
        </w:rPr>
        <w:t xml:space="preserve">а </w:t>
      </w:r>
      <w:r>
        <w:rPr>
          <w:rStyle w:val="cat-UserDefinedgrp-39rplc-3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совершении правонарушения полностью доказана и подтверждается следующими доказательствами:</w:t>
      </w:r>
    </w:p>
    <w:p>
      <w:pPr>
        <w:widowControl w:val="0"/>
        <w:spacing w:before="0" w:after="0"/>
        <w:ind w:firstLine="567"/>
        <w:jc w:val="both"/>
        <w:rPr>
          <w:sz w:val="28"/>
          <w:szCs w:val="28"/>
        </w:rPr>
      </w:pPr>
      <w:r>
        <w:rPr>
          <w:rFonts w:ascii="Times New Roman" w:eastAsia="Times New Roman" w:hAnsi="Times New Roman" w:cs="Times New Roman"/>
          <w:sz w:val="28"/>
          <w:szCs w:val="28"/>
        </w:rPr>
        <w:t>- протоколом об административном правонарушении 86ХМ</w:t>
      </w:r>
      <w:r>
        <w:rPr>
          <w:rFonts w:ascii="Times New Roman" w:eastAsia="Times New Roman" w:hAnsi="Times New Roman" w:cs="Times New Roman"/>
          <w:sz w:val="28"/>
          <w:szCs w:val="28"/>
        </w:rPr>
        <w:t xml:space="preserve"> </w:t>
      </w:r>
      <w:r>
        <w:rPr>
          <w:rStyle w:val="cat-UserDefinedgrp-28rplc-3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09.09</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из которого следует, что права и обязанности, предусмотренные ст.25.1 КоАП РФ и ст. 51 Конституции РФ </w:t>
      </w:r>
      <w:r>
        <w:rPr>
          <w:rFonts w:ascii="Times New Roman" w:eastAsia="Times New Roman" w:hAnsi="Times New Roman" w:cs="Times New Roman"/>
          <w:sz w:val="28"/>
          <w:szCs w:val="28"/>
        </w:rPr>
        <w:t>Антипин</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Pr>
          <w:rStyle w:val="cat-UserDefinedgrp-39rplc-3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разъяснены, что подтверждается е</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подписью в соответствующей гр</w:t>
      </w:r>
      <w:r>
        <w:rPr>
          <w:rFonts w:ascii="Times New Roman" w:eastAsia="Times New Roman" w:hAnsi="Times New Roman" w:cs="Times New Roman"/>
          <w:sz w:val="28"/>
          <w:szCs w:val="28"/>
        </w:rPr>
        <w:t>афе протокола, копия протокола</w:t>
      </w:r>
      <w:r>
        <w:rPr>
          <w:rFonts w:ascii="Times New Roman" w:eastAsia="Times New Roman" w:hAnsi="Times New Roman" w:cs="Times New Roman"/>
          <w:sz w:val="28"/>
          <w:szCs w:val="28"/>
        </w:rPr>
        <w:t xml:space="preserve"> им</w:t>
      </w:r>
      <w:r>
        <w:rPr>
          <w:rFonts w:ascii="Times New Roman" w:eastAsia="Times New Roman" w:hAnsi="Times New Roman" w:cs="Times New Roman"/>
          <w:sz w:val="28"/>
          <w:szCs w:val="28"/>
        </w:rPr>
        <w:t xml:space="preserve"> получена, протокол подписан. Из протокола следует, что </w:t>
      </w:r>
      <w:r>
        <w:rPr>
          <w:rFonts w:ascii="Times New Roman" w:eastAsia="Times New Roman" w:hAnsi="Times New Roman" w:cs="Times New Roman"/>
          <w:sz w:val="28"/>
          <w:szCs w:val="28"/>
        </w:rPr>
        <w:t>Антипин</w:t>
      </w:r>
      <w:r>
        <w:rPr>
          <w:rFonts w:ascii="Times New Roman" w:eastAsia="Times New Roman" w:hAnsi="Times New Roman" w:cs="Times New Roman"/>
          <w:sz w:val="28"/>
          <w:szCs w:val="28"/>
        </w:rPr>
        <w:t xml:space="preserve"> </w:t>
      </w:r>
      <w:r>
        <w:rPr>
          <w:rStyle w:val="cat-UserDefinedgrp-39rplc-3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09.09.2026 в 12:24, на 647 км. </w:t>
      </w:r>
      <w:r>
        <w:rPr>
          <w:rFonts w:ascii="Times New Roman" w:eastAsia="Times New Roman" w:hAnsi="Times New Roman" w:cs="Times New Roman"/>
          <w:sz w:val="28"/>
          <w:szCs w:val="28"/>
        </w:rPr>
        <w:t>а/д Р404 Т</w:t>
      </w:r>
      <w:r>
        <w:rPr>
          <w:rFonts w:ascii="Times New Roman" w:eastAsia="Times New Roman" w:hAnsi="Times New Roman" w:cs="Times New Roman"/>
          <w:sz w:val="28"/>
          <w:szCs w:val="28"/>
        </w:rPr>
        <w:t xml:space="preserve">юмень-Тобольск-Ханты-Мансийский </w:t>
      </w:r>
      <w:r>
        <w:rPr>
          <w:rFonts w:ascii="Times New Roman" w:eastAsia="Times New Roman" w:hAnsi="Times New Roman" w:cs="Times New Roman"/>
          <w:sz w:val="28"/>
          <w:szCs w:val="28"/>
        </w:rPr>
        <w:t>Нефтеюганского района</w:t>
      </w:r>
      <w:r>
        <w:rPr>
          <w:rFonts w:ascii="Times New Roman" w:eastAsia="Times New Roman" w:hAnsi="Times New Roman" w:cs="Times New Roman"/>
          <w:sz w:val="28"/>
          <w:szCs w:val="28"/>
        </w:rPr>
        <w:t xml:space="preserve">, управляя транспортным средством Лада Приора, г/н </w:t>
      </w:r>
      <w:r>
        <w:rPr>
          <w:rStyle w:val="cat-UserDefinedgrp-41rplc-4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совершил обгон транспортного средства, </w:t>
      </w:r>
      <w:r>
        <w:rPr>
          <w:rFonts w:ascii="Times New Roman" w:eastAsia="Times New Roman" w:hAnsi="Times New Roman" w:cs="Times New Roman"/>
          <w:sz w:val="28"/>
          <w:szCs w:val="28"/>
        </w:rPr>
        <w:t xml:space="preserve">с выездом на полосу дороги, предназначенной для </w:t>
      </w:r>
      <w:r>
        <w:rPr>
          <w:rFonts w:ascii="Times New Roman" w:eastAsia="Times New Roman" w:hAnsi="Times New Roman" w:cs="Times New Roman"/>
          <w:sz w:val="28"/>
          <w:szCs w:val="28"/>
        </w:rPr>
        <w:t>встречного движения</w:t>
      </w:r>
      <w:r>
        <w:rPr>
          <w:rFonts w:ascii="Times New Roman" w:eastAsia="Times New Roman" w:hAnsi="Times New Roman" w:cs="Times New Roman"/>
          <w:sz w:val="28"/>
          <w:szCs w:val="28"/>
        </w:rPr>
        <w:t xml:space="preserve"> с соблюдением требований ПДД РФ</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при этом завершил маневр обгона </w:t>
      </w:r>
      <w:r>
        <w:rPr>
          <w:rFonts w:ascii="Times New Roman" w:eastAsia="Times New Roman" w:hAnsi="Times New Roman" w:cs="Times New Roman"/>
          <w:sz w:val="28"/>
          <w:szCs w:val="28"/>
        </w:rPr>
        <w:t>с пересечением линии дорожной разметки 1.1 сплошная линия, чем нарушил п.п. 1.3, 9.1.1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 чем нарушил п.п. 1.3, 9.1.1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схемой места совершения административного правонарушения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Антипин </w:t>
      </w:r>
      <w:r>
        <w:rPr>
          <w:rStyle w:val="cat-UserDefinedgrp-39rplc-4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 схемой ознакомлен;</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рапортом инспектора ДПС</w:t>
      </w:r>
      <w:r>
        <w:rPr>
          <w:rFonts w:ascii="Times New Roman" w:eastAsia="Times New Roman" w:hAnsi="Times New Roman" w:cs="Times New Roman"/>
          <w:sz w:val="28"/>
          <w:szCs w:val="28"/>
        </w:rPr>
        <w:t xml:space="preserve"> ОВ ДПС ГИБДД ОМВД России по Нефтеюганскому району</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 09.09.2026 </w:t>
      </w:r>
      <w:r>
        <w:rPr>
          <w:rFonts w:ascii="Times New Roman" w:eastAsia="Times New Roman" w:hAnsi="Times New Roman" w:cs="Times New Roman"/>
          <w:sz w:val="28"/>
          <w:szCs w:val="28"/>
        </w:rPr>
        <w:t xml:space="preserve">в котором изложены обстоятельства административного правонарушения; </w:t>
      </w:r>
    </w:p>
    <w:p>
      <w:pPr>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копией во</w:t>
      </w:r>
      <w:r>
        <w:rPr>
          <w:rFonts w:ascii="Times New Roman" w:eastAsia="Times New Roman" w:hAnsi="Times New Roman" w:cs="Times New Roman"/>
          <w:sz w:val="28"/>
          <w:szCs w:val="28"/>
        </w:rPr>
        <w:t xml:space="preserve">дительского удостоверения </w:t>
      </w:r>
      <w:r>
        <w:rPr>
          <w:rFonts w:ascii="Times New Roman" w:eastAsia="Times New Roman" w:hAnsi="Times New Roman" w:cs="Times New Roman"/>
          <w:sz w:val="28"/>
          <w:szCs w:val="28"/>
        </w:rPr>
        <w:t>Антипин</w:t>
      </w:r>
      <w:r>
        <w:rPr>
          <w:rFonts w:ascii="Times New Roman" w:eastAsia="Times New Roman" w:hAnsi="Times New Roman" w:cs="Times New Roman"/>
          <w:sz w:val="28"/>
          <w:szCs w:val="28"/>
        </w:rPr>
        <w:t xml:space="preserve">а </w:t>
      </w:r>
      <w:r>
        <w:rPr>
          <w:rStyle w:val="cat-UserDefinedgrp-39rplc-5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копией свидетельства о регистрации ТС; </w:t>
      </w:r>
    </w:p>
    <w:p>
      <w:pPr>
        <w:widowControl w:val="0"/>
        <w:spacing w:before="0" w:after="0"/>
        <w:ind w:firstLine="567"/>
        <w:jc w:val="both"/>
        <w:rPr>
          <w:sz w:val="28"/>
          <w:szCs w:val="28"/>
        </w:rPr>
      </w:pPr>
      <w:r>
        <w:rPr>
          <w:rFonts w:ascii="Times New Roman" w:eastAsia="Times New Roman" w:hAnsi="Times New Roman" w:cs="Times New Roman"/>
          <w:sz w:val="28"/>
          <w:szCs w:val="28"/>
        </w:rPr>
        <w:t>- карточкой операции с ВУ;</w:t>
      </w:r>
    </w:p>
    <w:p>
      <w:pPr>
        <w:widowControl w:val="0"/>
        <w:spacing w:before="0" w:after="0"/>
        <w:ind w:firstLine="567"/>
        <w:jc w:val="both"/>
        <w:rPr>
          <w:sz w:val="28"/>
          <w:szCs w:val="28"/>
        </w:rPr>
      </w:pPr>
      <w:r>
        <w:rPr>
          <w:rFonts w:ascii="Times New Roman" w:eastAsia="Times New Roman" w:hAnsi="Times New Roman" w:cs="Times New Roman"/>
          <w:sz w:val="28"/>
          <w:szCs w:val="28"/>
        </w:rPr>
        <w:t>- карточкой учета ТС;</w:t>
      </w:r>
    </w:p>
    <w:p>
      <w:pPr>
        <w:spacing w:before="0" w:after="0"/>
        <w:ind w:right="26" w:firstLine="567"/>
        <w:jc w:val="both"/>
        <w:rPr>
          <w:sz w:val="28"/>
          <w:szCs w:val="28"/>
        </w:rPr>
      </w:pPr>
      <w:r>
        <w:rPr>
          <w:rFonts w:ascii="Times New Roman" w:eastAsia="Times New Roman" w:hAnsi="Times New Roman" w:cs="Times New Roman"/>
          <w:sz w:val="28"/>
          <w:szCs w:val="28"/>
        </w:rPr>
        <w:t>- реестром административных правонарушений;</w:t>
      </w:r>
    </w:p>
    <w:p>
      <w:pPr>
        <w:spacing w:before="0" w:after="0"/>
        <w:ind w:left="60" w:right="60" w:firstLine="480"/>
        <w:jc w:val="both"/>
        <w:rPr>
          <w:sz w:val="28"/>
          <w:szCs w:val="28"/>
        </w:rPr>
      </w:pPr>
      <w:r>
        <w:rPr>
          <w:rFonts w:ascii="Times New Roman" w:eastAsia="Times New Roman" w:hAnsi="Times New Roman" w:cs="Times New Roman"/>
          <w:sz w:val="28"/>
          <w:szCs w:val="28"/>
        </w:rPr>
        <w:t xml:space="preserve">- проектом организации дорожного движения на автомобильной дороге общего пользования федерального значения </w:t>
      </w:r>
      <w:r>
        <w:rPr>
          <w:rFonts w:ascii="Times New Roman" w:eastAsia="Times New Roman" w:hAnsi="Times New Roman" w:cs="Times New Roman"/>
          <w:sz w:val="28"/>
          <w:szCs w:val="28"/>
        </w:rPr>
        <w:t xml:space="preserve">Р-404 </w:t>
      </w:r>
      <w:r>
        <w:rPr>
          <w:rFonts w:ascii="Times New Roman" w:eastAsia="Times New Roman" w:hAnsi="Times New Roman" w:cs="Times New Roman"/>
          <w:sz w:val="28"/>
          <w:szCs w:val="28"/>
        </w:rPr>
        <w:t xml:space="preserve">Тюмень-Тобольск-Ханты-Мансийск </w:t>
      </w:r>
      <w:r>
        <w:rPr>
          <w:rFonts w:ascii="Times New Roman" w:eastAsia="Times New Roman" w:hAnsi="Times New Roman" w:cs="Times New Roman"/>
          <w:sz w:val="28"/>
          <w:szCs w:val="28"/>
        </w:rPr>
        <w:t xml:space="preserve">на участке км </w:t>
      </w:r>
      <w:r>
        <w:rPr>
          <w:rFonts w:ascii="Times New Roman" w:eastAsia="Times New Roman" w:hAnsi="Times New Roman" w:cs="Times New Roman"/>
          <w:sz w:val="28"/>
          <w:szCs w:val="28"/>
        </w:rPr>
        <w:t>542</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665</w:t>
      </w:r>
      <w:r>
        <w:rPr>
          <w:rFonts w:ascii="Times New Roman" w:eastAsia="Times New Roman" w:hAnsi="Times New Roman" w:cs="Times New Roman"/>
          <w:sz w:val="28"/>
          <w:szCs w:val="28"/>
        </w:rPr>
        <w:t xml:space="preserve">- км </w:t>
      </w:r>
      <w:r>
        <w:rPr>
          <w:rFonts w:ascii="Times New Roman" w:eastAsia="Times New Roman" w:hAnsi="Times New Roman" w:cs="Times New Roman"/>
          <w:sz w:val="28"/>
          <w:szCs w:val="28"/>
        </w:rPr>
        <w:t>699</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046</w:t>
      </w:r>
      <w:r>
        <w:rPr>
          <w:rFonts w:ascii="Times New Roman" w:eastAsia="Times New Roman" w:hAnsi="Times New Roman" w:cs="Times New Roman"/>
          <w:sz w:val="28"/>
          <w:szCs w:val="28"/>
        </w:rPr>
        <w:t xml:space="preserve">. Дислокацией дорожных </w:t>
      </w:r>
      <w:r>
        <w:rPr>
          <w:rFonts w:ascii="Times New Roman" w:eastAsia="Times New Roman" w:hAnsi="Times New Roman" w:cs="Times New Roman"/>
          <w:sz w:val="28"/>
          <w:szCs w:val="28"/>
        </w:rPr>
        <w:t xml:space="preserve">знаков и разметки, из которой следует, что на данном участке автодороги </w:t>
      </w:r>
      <w:r>
        <w:rPr>
          <w:rFonts w:ascii="Times New Roman" w:eastAsia="Times New Roman" w:hAnsi="Times New Roman" w:cs="Times New Roman"/>
          <w:sz w:val="28"/>
          <w:szCs w:val="28"/>
        </w:rPr>
        <w:t>сплошная линия дорожной разметки 1.1</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right="26" w:firstLine="567"/>
        <w:jc w:val="both"/>
        <w:rPr>
          <w:sz w:val="28"/>
          <w:szCs w:val="28"/>
        </w:rPr>
      </w:pPr>
      <w:r>
        <w:rPr>
          <w:rFonts w:ascii="Times New Roman" w:eastAsia="Times New Roman" w:hAnsi="Times New Roman" w:cs="Times New Roman"/>
          <w:sz w:val="28"/>
          <w:szCs w:val="28"/>
        </w:rPr>
        <w:t>- видеозаписью фиксации правонарушения,</w:t>
      </w:r>
      <w:r>
        <w:rPr>
          <w:rFonts w:ascii="Times New Roman" w:eastAsia="Times New Roman" w:hAnsi="Times New Roman" w:cs="Times New Roman"/>
          <w:sz w:val="28"/>
          <w:szCs w:val="28"/>
        </w:rPr>
        <w:t xml:space="preserve"> согласно которой подтверждается факт совершения </w:t>
      </w:r>
      <w:r>
        <w:rPr>
          <w:rFonts w:ascii="Times New Roman" w:eastAsia="Times New Roman" w:hAnsi="Times New Roman" w:cs="Times New Roman"/>
          <w:sz w:val="28"/>
          <w:szCs w:val="28"/>
        </w:rPr>
        <w:t>Антипин</w:t>
      </w:r>
      <w:r>
        <w:rPr>
          <w:rFonts w:ascii="Times New Roman" w:eastAsia="Times New Roman" w:hAnsi="Times New Roman" w:cs="Times New Roman"/>
          <w:sz w:val="28"/>
          <w:szCs w:val="28"/>
        </w:rPr>
        <w:t xml:space="preserve">ым </w:t>
      </w:r>
      <w:r>
        <w:rPr>
          <w:rStyle w:val="cat-UserDefinedgrp-39rplc-5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административного правонарушения.</w:t>
      </w:r>
    </w:p>
    <w:p>
      <w:pPr>
        <w:spacing w:before="0" w:after="0"/>
        <w:ind w:right="26" w:firstLine="567"/>
        <w:jc w:val="both"/>
        <w:rPr>
          <w:sz w:val="28"/>
          <w:szCs w:val="28"/>
        </w:rPr>
      </w:pPr>
      <w:r>
        <w:rPr>
          <w:rFonts w:ascii="Times New Roman" w:eastAsia="Times New Roman" w:hAnsi="Times New Roman" w:cs="Times New Roman"/>
          <w:sz w:val="28"/>
          <w:szCs w:val="28"/>
        </w:rPr>
        <w:t>Доказательства, исследованные в судебном заседании, соответствуют требованиям, предусмотренным ст. 26.2 Кодекса Российской Федерации об административных правонарушениях, последовательны, согласуются между собой, и у судьи нет оснований им не доверять. Существенных недостатков, влекущих невозможность использования в качестве доказательств, материалы дела не содержат.</w:t>
      </w:r>
    </w:p>
    <w:p>
      <w:pPr>
        <w:spacing w:before="0" w:after="0"/>
        <w:ind w:right="26" w:firstLine="567"/>
        <w:jc w:val="both"/>
        <w:rPr>
          <w:sz w:val="28"/>
          <w:szCs w:val="28"/>
        </w:rPr>
      </w:pPr>
      <w:r>
        <w:rPr>
          <w:rFonts w:ascii="Times New Roman" w:eastAsia="Times New Roman" w:hAnsi="Times New Roman" w:cs="Times New Roman"/>
          <w:sz w:val="28"/>
          <w:szCs w:val="28"/>
        </w:rPr>
        <w:t>Часть 4 статьи 12.15 Кодекса Российской Федерации об административных правонарушениях предусматривает административную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pPr>
        <w:spacing w:before="0" w:after="0"/>
        <w:ind w:right="26" w:firstLine="567"/>
        <w:jc w:val="both"/>
        <w:rPr>
          <w:sz w:val="28"/>
          <w:szCs w:val="28"/>
        </w:rPr>
      </w:pPr>
      <w:r>
        <w:rPr>
          <w:rFonts w:ascii="Times New Roman" w:eastAsia="Times New Roman" w:hAnsi="Times New Roman" w:cs="Times New Roman"/>
          <w:sz w:val="28"/>
          <w:szCs w:val="28"/>
        </w:rPr>
        <w:t xml:space="preserve">Согласно п. 1.3. Правил дорожного движения (утверждены Постановлением Правительства РФ от 23 октября 1993 г. N 1090), участники дорожного движения обязаны знать и соблюдать относящиеся к ним требования Правил, сигналов светофоров, знаков и разметки. </w:t>
      </w:r>
    </w:p>
    <w:p>
      <w:pPr>
        <w:spacing w:before="0" w:after="0"/>
        <w:ind w:right="26" w:firstLine="567"/>
        <w:jc w:val="both"/>
        <w:rPr>
          <w:sz w:val="28"/>
          <w:szCs w:val="28"/>
        </w:rPr>
      </w:pPr>
      <w:r>
        <w:rPr>
          <w:rFonts w:ascii="Times New Roman" w:eastAsia="Times New Roman" w:hAnsi="Times New Roman" w:cs="Times New Roman"/>
          <w:sz w:val="28"/>
          <w:szCs w:val="28"/>
        </w:rPr>
        <w:t>В соответствии с постановлением Пленума Верховного Суда РФ от 25 июня 2019 года № 20 «О некоторых вопросах, возникающих у судов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pPr>
        <w:spacing w:before="0" w:after="0"/>
        <w:ind w:right="26" w:firstLine="567"/>
        <w:jc w:val="both"/>
        <w:rPr>
          <w:sz w:val="28"/>
          <w:szCs w:val="28"/>
        </w:rPr>
      </w:pPr>
      <w:r>
        <w:rPr>
          <w:rFonts w:ascii="Times New Roman" w:eastAsia="Times New Roman" w:hAnsi="Times New Roman" w:cs="Times New Roman"/>
          <w:sz w:val="28"/>
          <w:szCs w:val="28"/>
        </w:rPr>
        <w:t>Движение по дороге с двусторонним движением в нарушение требований дорожных знаков 3.20 "Обгон запрещен", 3.22 "Обгон грузовым автомобилям запрещен", 5.11.1 "Дорога с полосой для маршрутных транспортных средств", 5.11.2 "Дорога с полосой для велосипедистов", 5.15.7 "Направление движения по полосам", когда это связано с выездом на полосу встречного движения, и (или) дорожной разметки 1.1, 1.3, 1.11 (разделяющих транспортные потоки противоположных направлений) также образует объективную сторону состава административного правонарушения, предусмотренного частью 4 статьи 12.15 КоАП РФ. Невыполнение требований дорожных знаков 4.3 "Круговое движение", 3.1 "Въезд запрещен" (в том числе с табличкой 8.14 "Полоса движения"), в результате которого транспортное средство выехало на полосу, предназначенную для встречного движения, также может быть квалифицировано по данной норме.</w:t>
      </w:r>
    </w:p>
    <w:p>
      <w:pPr>
        <w:spacing w:before="0" w:after="0"/>
        <w:ind w:right="26" w:firstLine="567"/>
        <w:jc w:val="both"/>
        <w:rPr>
          <w:sz w:val="28"/>
          <w:szCs w:val="28"/>
        </w:rPr>
      </w:pPr>
      <w:r>
        <w:rPr>
          <w:rFonts w:ascii="Times New Roman" w:eastAsia="Times New Roman" w:hAnsi="Times New Roman" w:cs="Times New Roman"/>
          <w:sz w:val="28"/>
          <w:szCs w:val="28"/>
        </w:rPr>
        <w:t>Линия горизонтальной разметки 1.1 Приложения N 2 к Правилам дорожного движения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Правилами дорожного движения установлен запрет на ее пересечение.</w:t>
      </w:r>
    </w:p>
    <w:p>
      <w:pPr>
        <w:spacing w:before="0" w:after="0"/>
        <w:ind w:right="28" w:firstLine="567"/>
        <w:jc w:val="both"/>
        <w:rPr>
          <w:sz w:val="28"/>
          <w:szCs w:val="28"/>
        </w:rPr>
      </w:pPr>
      <w:r>
        <w:rPr>
          <w:rFonts w:ascii="Times New Roman" w:eastAsia="Times New Roman" w:hAnsi="Times New Roman" w:cs="Times New Roman"/>
          <w:sz w:val="28"/>
          <w:szCs w:val="28"/>
        </w:rPr>
        <w:t>В силу пункта 9.1(1) названных Правил на любых дорогах с двусторонним движением запрещается движение по полосе, предназначенной для встречного движения, если она отделена разметкой 1.1.</w:t>
      </w:r>
    </w:p>
    <w:p>
      <w:pPr>
        <w:spacing w:before="0" w:after="0"/>
        <w:ind w:right="28" w:firstLine="567"/>
        <w:jc w:val="both"/>
        <w:rPr>
          <w:sz w:val="28"/>
          <w:szCs w:val="28"/>
        </w:rPr>
      </w:pPr>
      <w:r>
        <w:rPr>
          <w:rFonts w:ascii="Times New Roman" w:eastAsia="Times New Roman" w:hAnsi="Times New Roman" w:cs="Times New Roman"/>
          <w:sz w:val="28"/>
          <w:szCs w:val="28"/>
        </w:rPr>
        <w:t>Движение по дороге с двусторонним движением в нарушение требований дорожных знаков 3.20 "Обгон запрещен", 3.22 "Обгон грузовым автомобилям запрещен", 5.11.1 "Дорога с полосой для маршрутных транспортных средств", 5.11.2 "Дорога с полосой для велосипедистов", 5.15.7 "Направление движения по полосам", когда это связано с выездом на полосу встречного движения, и (или) дорожной разметки 1.1, 1.3, 1.11 (разделяющих транспортные потоки противоположных направлений) также образует объективную сторону состава административного правонарушения, предусмотренного частью 4 статьи 12.15 КоАП РФ. Невыполнение требований дорожных знаков 4.3 "Круговое движение", 3.1 "Въезд запрещен" (в том числе с табличкой 8.14 "Полоса движения"), в результате которого транспортное средство выехало на полосу, предназначенную для встречного движения, также может быть квалифицировано по данной норме.</w:t>
      </w:r>
    </w:p>
    <w:p>
      <w:pPr>
        <w:spacing w:before="0" w:after="0"/>
        <w:ind w:right="28" w:firstLine="567"/>
        <w:jc w:val="both"/>
        <w:rPr>
          <w:sz w:val="28"/>
          <w:szCs w:val="28"/>
        </w:rPr>
      </w:pPr>
      <w:r>
        <w:rPr>
          <w:rFonts w:ascii="Times New Roman" w:eastAsia="Times New Roman" w:hAnsi="Times New Roman" w:cs="Times New Roman"/>
          <w:sz w:val="28"/>
          <w:szCs w:val="28"/>
        </w:rPr>
        <w:t xml:space="preserve">При этом, действия лица, выехавшего на полосу, предназначенную для встречного движения, с соблюдением требований </w:t>
      </w:r>
      <w:hyperlink r:id="rId4" w:history="1">
        <w:r>
          <w:rPr>
            <w:rFonts w:ascii="Times New Roman" w:eastAsia="Times New Roman" w:hAnsi="Times New Roman" w:cs="Times New Roman"/>
            <w:color w:val="0000EE"/>
            <w:sz w:val="28"/>
            <w:szCs w:val="28"/>
          </w:rPr>
          <w:t>ПДД</w:t>
        </w:r>
      </w:hyperlink>
      <w:r>
        <w:rPr>
          <w:rFonts w:ascii="Times New Roman" w:eastAsia="Times New Roman" w:hAnsi="Times New Roman" w:cs="Times New Roman"/>
          <w:sz w:val="28"/>
          <w:szCs w:val="28"/>
        </w:rPr>
        <w:t xml:space="preserve"> РФ, однако завершившего данный маневр в нарушение указанных требований, также подлежат квалификации по </w:t>
      </w:r>
      <w:hyperlink r:id="rId5" w:history="1">
        <w:r>
          <w:rPr>
            <w:rFonts w:ascii="Times New Roman" w:eastAsia="Times New Roman" w:hAnsi="Times New Roman" w:cs="Times New Roman"/>
            <w:color w:val="0000EE"/>
            <w:sz w:val="28"/>
            <w:szCs w:val="28"/>
          </w:rPr>
          <w:t>части 4 статьи 12.15</w:t>
        </w:r>
      </w:hyperlink>
      <w:r>
        <w:rPr>
          <w:rFonts w:ascii="Times New Roman" w:eastAsia="Times New Roman" w:hAnsi="Times New Roman" w:cs="Times New Roman"/>
          <w:sz w:val="28"/>
          <w:szCs w:val="28"/>
        </w:rPr>
        <w:t xml:space="preserve"> КоАП РФ (п.15).</w:t>
      </w:r>
    </w:p>
    <w:p>
      <w:pPr>
        <w:spacing w:before="0" w:after="0"/>
        <w:ind w:right="28" w:firstLine="567"/>
        <w:jc w:val="both"/>
        <w:rPr>
          <w:sz w:val="28"/>
          <w:szCs w:val="28"/>
        </w:rPr>
      </w:pPr>
      <w:r>
        <w:rPr>
          <w:rFonts w:ascii="Times New Roman" w:eastAsia="Times New Roman" w:hAnsi="Times New Roman" w:cs="Times New Roman"/>
          <w:sz w:val="28"/>
          <w:szCs w:val="28"/>
        </w:rPr>
        <w:t xml:space="preserve">Мировой судья квалифицирует действия </w:t>
      </w:r>
      <w:r>
        <w:rPr>
          <w:rFonts w:ascii="Times New Roman" w:eastAsia="Times New Roman" w:hAnsi="Times New Roman" w:cs="Times New Roman"/>
          <w:sz w:val="28"/>
          <w:szCs w:val="28"/>
        </w:rPr>
        <w:t>Антипин</w:t>
      </w:r>
      <w:r>
        <w:rPr>
          <w:rFonts w:ascii="Times New Roman" w:eastAsia="Times New Roman" w:hAnsi="Times New Roman" w:cs="Times New Roman"/>
          <w:sz w:val="28"/>
          <w:szCs w:val="28"/>
        </w:rPr>
        <w:t xml:space="preserve">а </w:t>
      </w:r>
      <w:r>
        <w:rPr>
          <w:rStyle w:val="cat-UserDefinedgrp-39rplc-5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 ч. 4 ст.12.15 Кодекса Российской Федерации об административных правонарушениях, как выезд в нарушение Правил дорожного движения на полосу, предназначенную для встречного движения, за исключением случаев, предусмотренных частью 3 настоящей статьи. </w:t>
      </w:r>
    </w:p>
    <w:p>
      <w:pPr>
        <w:spacing w:before="0" w:after="0"/>
        <w:ind w:right="26" w:firstLine="567"/>
        <w:jc w:val="both"/>
        <w:rPr>
          <w:sz w:val="28"/>
          <w:szCs w:val="28"/>
        </w:rPr>
      </w:pPr>
      <w:r>
        <w:rPr>
          <w:rFonts w:ascii="Times New Roman" w:eastAsia="Times New Roman" w:hAnsi="Times New Roman" w:cs="Times New Roman"/>
          <w:sz w:val="28"/>
          <w:szCs w:val="28"/>
        </w:rPr>
        <w:t>При назначении наказания мировой судья учитывает характер совершенного административного правонарушения, личность виновн</w:t>
      </w:r>
      <w:r>
        <w:rPr>
          <w:rFonts w:ascii="Times New Roman" w:eastAsia="Times New Roman" w:hAnsi="Times New Roman" w:cs="Times New Roman"/>
          <w:sz w:val="28"/>
          <w:szCs w:val="28"/>
        </w:rPr>
        <w:t>ым</w:t>
      </w:r>
      <w:r>
        <w:rPr>
          <w:rFonts w:ascii="Times New Roman" w:eastAsia="Times New Roman" w:hAnsi="Times New Roman" w:cs="Times New Roman"/>
          <w:sz w:val="28"/>
          <w:szCs w:val="28"/>
        </w:rPr>
        <w:t>, е</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имущественное положение.</w:t>
      </w:r>
    </w:p>
    <w:p>
      <w:pPr>
        <w:spacing w:before="0" w:after="0"/>
        <w:ind w:right="26" w:firstLine="567"/>
        <w:jc w:val="both"/>
        <w:rPr>
          <w:sz w:val="28"/>
          <w:szCs w:val="28"/>
        </w:rPr>
      </w:pPr>
      <w:r>
        <w:rPr>
          <w:rFonts w:ascii="Times New Roman" w:eastAsia="Times New Roman" w:hAnsi="Times New Roman" w:cs="Times New Roman"/>
          <w:sz w:val="28"/>
          <w:szCs w:val="28"/>
        </w:rPr>
        <w:t>Обстоятельств</w:t>
      </w:r>
      <w:r>
        <w:rPr>
          <w:rFonts w:ascii="Times New Roman" w:eastAsia="Times New Roman" w:hAnsi="Times New Roman" w:cs="Times New Roman"/>
          <w:sz w:val="28"/>
          <w:szCs w:val="28"/>
        </w:rPr>
        <w:t>ом, смягчающим</w:t>
      </w:r>
      <w:r>
        <w:rPr>
          <w:rFonts w:ascii="Times New Roman" w:eastAsia="Times New Roman" w:hAnsi="Times New Roman" w:cs="Times New Roman"/>
          <w:sz w:val="28"/>
          <w:szCs w:val="28"/>
        </w:rPr>
        <w:t xml:space="preserve"> административную ответственность в соответствии со ст. 4.2 Кодекса Российской Федерации об административных правонарушениях, </w:t>
      </w:r>
      <w:r>
        <w:rPr>
          <w:rFonts w:ascii="Times New Roman" w:eastAsia="Times New Roman" w:hAnsi="Times New Roman" w:cs="Times New Roman"/>
          <w:sz w:val="28"/>
          <w:szCs w:val="28"/>
        </w:rPr>
        <w:t>является признание вины</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xml:space="preserve">Обстоятельством, отягчающим административную ответственность в соответствии со ст. 4.3 Кодекса Российской Федерации об административных правонарушениях, мировой судья признает повторное совершение однородного административного правонарушения. </w:t>
      </w:r>
    </w:p>
    <w:p>
      <w:pPr>
        <w:spacing w:before="0" w:after="0"/>
        <w:ind w:right="26" w:firstLine="567"/>
        <w:jc w:val="both"/>
        <w:rPr>
          <w:sz w:val="28"/>
          <w:szCs w:val="28"/>
        </w:rPr>
      </w:pPr>
      <w:r>
        <w:rPr>
          <w:rFonts w:ascii="Times New Roman" w:eastAsia="Times New Roman" w:hAnsi="Times New Roman" w:cs="Times New Roman"/>
          <w:sz w:val="28"/>
          <w:szCs w:val="28"/>
        </w:rPr>
        <w:t xml:space="preserve">Принимая во внимание, что административное наказание, является установленной государством мерой ответственности за совершенное правонарушение и применяется в целях предупреждения новых правонарушений, учитывая обстоятельства дела, мировой судья приходит к выводу, что </w:t>
      </w:r>
      <w:r>
        <w:rPr>
          <w:rFonts w:ascii="Times New Roman" w:eastAsia="Times New Roman" w:hAnsi="Times New Roman" w:cs="Times New Roman"/>
          <w:sz w:val="28"/>
          <w:szCs w:val="28"/>
        </w:rPr>
        <w:t>Антипин</w:t>
      </w:r>
      <w:r>
        <w:rPr>
          <w:rFonts w:ascii="Times New Roman" w:eastAsia="Times New Roman" w:hAnsi="Times New Roman" w:cs="Times New Roman"/>
          <w:sz w:val="28"/>
          <w:szCs w:val="28"/>
        </w:rPr>
        <w:t xml:space="preserve">у </w:t>
      </w:r>
      <w:r>
        <w:rPr>
          <w:rStyle w:val="cat-UserDefinedgrp-39rplc-6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возможно назначить наказание в виде административного</w:t>
      </w:r>
      <w:r>
        <w:rPr>
          <w:rFonts w:ascii="Times New Roman" w:eastAsia="Times New Roman" w:hAnsi="Times New Roman" w:cs="Times New Roman"/>
          <w:sz w:val="28"/>
          <w:szCs w:val="28"/>
        </w:rPr>
        <w:t xml:space="preserve"> штрафа.</w:t>
      </w:r>
    </w:p>
    <w:p>
      <w:pPr>
        <w:spacing w:before="0" w:after="0"/>
        <w:ind w:right="26" w:firstLine="567"/>
        <w:jc w:val="both"/>
        <w:rPr>
          <w:sz w:val="28"/>
          <w:szCs w:val="28"/>
        </w:rPr>
      </w:pPr>
      <w:r>
        <w:rPr>
          <w:rFonts w:ascii="Times New Roman" w:eastAsia="Times New Roman" w:hAnsi="Times New Roman" w:cs="Times New Roman"/>
          <w:sz w:val="28"/>
          <w:szCs w:val="28"/>
        </w:rPr>
        <w:t>Руководствуясь ст.ст. 29.9, 29.10 Кодекса Российской Федерации об административных правонарушениях, мировой судья</w:t>
      </w:r>
    </w:p>
    <w:p>
      <w:pPr>
        <w:spacing w:before="0" w:after="0"/>
        <w:ind w:right="26"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ПОСТАНОВИЛ:</w:t>
      </w:r>
    </w:p>
    <w:p>
      <w:pPr>
        <w:spacing w:before="0" w:after="0"/>
        <w:jc w:val="center"/>
        <w:rPr>
          <w:sz w:val="8"/>
          <w:szCs w:val="8"/>
        </w:rPr>
      </w:pP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Антипина </w:t>
      </w:r>
      <w:r>
        <w:rPr>
          <w:rStyle w:val="cat-UserDefined1469384366grp-36rplc-6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признать виновн</w:t>
      </w:r>
      <w:r>
        <w:rPr>
          <w:rFonts w:ascii="Times New Roman" w:eastAsia="Times New Roman" w:hAnsi="Times New Roman" w:cs="Times New Roman"/>
          <w:sz w:val="28"/>
          <w:szCs w:val="28"/>
        </w:rPr>
        <w:t>ым</w:t>
      </w:r>
      <w:r>
        <w:rPr>
          <w:rFonts w:ascii="Times New Roman" w:eastAsia="Times New Roman" w:hAnsi="Times New Roman" w:cs="Times New Roman"/>
          <w:sz w:val="28"/>
          <w:szCs w:val="28"/>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е</w:t>
      </w:r>
      <w:r>
        <w:rPr>
          <w:rFonts w:ascii="Times New Roman" w:eastAsia="Times New Roman" w:hAnsi="Times New Roman" w:cs="Times New Roman"/>
          <w:sz w:val="28"/>
          <w:szCs w:val="28"/>
        </w:rPr>
        <w:t>му</w:t>
      </w:r>
      <w:r>
        <w:rPr>
          <w:rFonts w:ascii="Times New Roman" w:eastAsia="Times New Roman" w:hAnsi="Times New Roman" w:cs="Times New Roman"/>
          <w:sz w:val="28"/>
          <w:szCs w:val="28"/>
        </w:rPr>
        <w:t xml:space="preserve"> административное наказание в виде административного штрафа в размере 7500 (сем</w:t>
      </w:r>
      <w:r>
        <w:rPr>
          <w:rFonts w:ascii="Times New Roman" w:eastAsia="Times New Roman" w:hAnsi="Times New Roman" w:cs="Times New Roman"/>
          <w:sz w:val="28"/>
          <w:szCs w:val="28"/>
        </w:rPr>
        <w:t>ь тысяч пять</w:t>
      </w:r>
      <w:r>
        <w:rPr>
          <w:rFonts w:ascii="Times New Roman" w:eastAsia="Times New Roman" w:hAnsi="Times New Roman" w:cs="Times New Roman"/>
          <w:sz w:val="28"/>
          <w:szCs w:val="28"/>
        </w:rPr>
        <w:t>сот) рублей.</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Штраф должен быть уплачен на счет: </w:t>
      </w:r>
      <w:r>
        <w:rPr>
          <w:rFonts w:ascii="Times New Roman" w:eastAsia="Times New Roman" w:hAnsi="Times New Roman" w:cs="Times New Roman"/>
          <w:sz w:val="28"/>
          <w:szCs w:val="28"/>
        </w:rPr>
        <w:t xml:space="preserve">03100643000000018700, Получатель УФК по ХМАО-Югре (УМВД России по ХМАО-Югре) в ОКЦ №8 УГУ Банк России//УФК по Ханты-Мансийскому автономному округу-Югре г Ханты-Мансийск БИК 007162163 ОКТМО </w:t>
      </w:r>
      <w:r>
        <w:rPr>
          <w:rFonts w:ascii="Times New Roman" w:eastAsia="Times New Roman" w:hAnsi="Times New Roman" w:cs="Times New Roman"/>
          <w:sz w:val="28"/>
          <w:szCs w:val="28"/>
        </w:rPr>
        <w:t>71818000</w:t>
      </w:r>
      <w:r>
        <w:rPr>
          <w:rFonts w:ascii="Times New Roman" w:eastAsia="Times New Roman" w:hAnsi="Times New Roman" w:cs="Times New Roman"/>
          <w:sz w:val="28"/>
          <w:szCs w:val="28"/>
        </w:rPr>
        <w:t xml:space="preserve"> ИНН 8601010390 КПП 860101001, Кор./сч. 40102810245370000007 КБК 188 116 01123 01 0001 140 УИН </w:t>
      </w:r>
      <w:r>
        <w:rPr>
          <w:rFonts w:ascii="Times New Roman" w:eastAsia="Times New Roman" w:hAnsi="Times New Roman" w:cs="Times New Roman"/>
          <w:sz w:val="28"/>
          <w:szCs w:val="28"/>
        </w:rPr>
        <w:t>18810486260730007705</w:t>
      </w:r>
      <w:r>
        <w:rPr>
          <w:rFonts w:ascii="Times New Roman" w:eastAsia="Times New Roman" w:hAnsi="Times New Roman" w:cs="Times New Roman"/>
          <w:sz w:val="28"/>
          <w:szCs w:val="28"/>
        </w:rPr>
        <w:t>.</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Разъяснить, что в соответствии с п.1.3 ч.1 ст. 32.2 Кодекса РФ об административных правонарушениях,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 предусмотренных статьей 31.5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Разъяснить, что за неуплату административного штрафа по истечении установленного срока предусмотрена административная ответственность в соответствии с ч. 1 ст. 20.25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Постановление может быть обжаловано в Нефтеюганский районный суд ХМАО-Югры в течение десяти дней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p>
    <w:p>
      <w:pPr>
        <w:spacing w:before="0" w:after="0"/>
        <w:ind w:firstLine="540"/>
        <w:jc w:val="both"/>
        <w:rPr>
          <w:sz w:val="28"/>
          <w:szCs w:val="28"/>
        </w:rPr>
      </w:pPr>
    </w:p>
    <w:p>
      <w:pPr>
        <w:spacing w:before="0" w:after="0"/>
        <w:rPr>
          <w:sz w:val="28"/>
          <w:szCs w:val="28"/>
        </w:rPr>
      </w:pPr>
    </w:p>
    <w:p>
      <w:pPr>
        <w:widowControl w:val="0"/>
        <w:spacing w:before="0" w:after="0" w:line="259" w:lineRule="auto"/>
        <w:jc w:val="both"/>
        <w:rPr>
          <w:sz w:val="28"/>
          <w:szCs w:val="28"/>
        </w:rPr>
      </w:pPr>
      <w:r>
        <w:rPr>
          <w:rFonts w:ascii="Times New Roman" w:eastAsia="Times New Roman" w:hAnsi="Times New Roman" w:cs="Times New Roman"/>
          <w:sz w:val="28"/>
          <w:szCs w:val="28"/>
        </w:rPr>
        <w:t xml:space="preserve">                    </w:t>
      </w:r>
    </w:p>
    <w:p>
      <w:pPr>
        <w:widowControl w:val="0"/>
        <w:spacing w:before="0" w:after="0"/>
        <w:ind w:left="1418"/>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Д.Р. Сабитова </w:t>
      </w:r>
    </w:p>
    <w:p>
      <w:pPr>
        <w:widowControl w:val="0"/>
        <w:spacing w:before="0" w:after="0" w:line="259" w:lineRule="auto"/>
        <w:ind w:left="1134" w:firstLine="142"/>
        <w:jc w:val="both"/>
        <w:rPr>
          <w:sz w:val="28"/>
          <w:szCs w:val="28"/>
        </w:rPr>
      </w:pPr>
    </w:p>
    <w:p>
      <w:pPr>
        <w:widowControl w:val="0"/>
        <w:spacing w:before="0" w:after="0" w:line="259" w:lineRule="auto"/>
        <w:ind w:left="1134" w:firstLine="142"/>
        <w:jc w:val="both"/>
        <w:rPr>
          <w:sz w:val="28"/>
          <w:szCs w:val="28"/>
        </w:rPr>
      </w:pPr>
    </w:p>
    <w:p>
      <w:pPr>
        <w:widowControl w:val="0"/>
        <w:spacing w:before="0" w:after="0" w:line="259" w:lineRule="auto"/>
        <w:ind w:left="1134" w:firstLine="142"/>
        <w:jc w:val="both"/>
      </w:pPr>
    </w:p>
    <w:p>
      <w:pPr>
        <w:widowControl w:val="0"/>
        <w:spacing w:before="0" w:after="0"/>
        <w:jc w:val="both"/>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1469384366grp-36rplc-8">
    <w:name w:val="cat-UserDefined1469384366 grp-36 rplc-8"/>
    <w:basedOn w:val="DefaultParagraphFont"/>
  </w:style>
  <w:style w:type="character" w:customStyle="1" w:styleId="cat-UserDefined2058898215grp-35rplc-9">
    <w:name w:val="cat-UserDefined2058898215 grp-35 rplc-9"/>
    <w:basedOn w:val="DefaultParagraphFont"/>
  </w:style>
  <w:style w:type="character" w:customStyle="1" w:styleId="cat-UserDefined-1484824192grp-37rplc-12">
    <w:name w:val="cat-UserDefined-1484824192 grp-37 rplc-12"/>
    <w:basedOn w:val="DefaultParagraphFont"/>
  </w:style>
  <w:style w:type="character" w:customStyle="1" w:styleId="cat-UserDefined-1041687016grp-38rplc-13">
    <w:name w:val="cat-UserDefined-1041687016 grp-38 rplc-13"/>
    <w:basedOn w:val="DefaultParagraphFont"/>
  </w:style>
  <w:style w:type="character" w:customStyle="1" w:styleId="cat-UserDefinedgrp-27rplc-15">
    <w:name w:val="cat-UserDefined grp-27 rplc-15"/>
    <w:basedOn w:val="DefaultParagraphFont"/>
  </w:style>
  <w:style w:type="character" w:customStyle="1" w:styleId="cat-UserDefinedgrp-39rplc-18">
    <w:name w:val="cat-UserDefined grp-39 rplc-18"/>
    <w:basedOn w:val="DefaultParagraphFont"/>
  </w:style>
  <w:style w:type="character" w:customStyle="1" w:styleId="cat-UserDefined388199528grp-40rplc-23">
    <w:name w:val="cat-UserDefined388199528 grp-40 rplc-23"/>
    <w:basedOn w:val="DefaultParagraphFont"/>
  </w:style>
  <w:style w:type="character" w:customStyle="1" w:styleId="cat-UserDefinedgrp-41rplc-25">
    <w:name w:val="cat-UserDefined grp-41 rplc-25"/>
    <w:basedOn w:val="DefaultParagraphFont"/>
  </w:style>
  <w:style w:type="character" w:customStyle="1" w:styleId="cat-UserDefinedgrp-39rplc-28">
    <w:name w:val="cat-UserDefined grp-39 rplc-28"/>
    <w:basedOn w:val="DefaultParagraphFont"/>
  </w:style>
  <w:style w:type="character" w:customStyle="1" w:styleId="cat-UserDefinedgrp-39rplc-30">
    <w:name w:val="cat-UserDefined grp-39 rplc-30"/>
    <w:basedOn w:val="DefaultParagraphFont"/>
  </w:style>
  <w:style w:type="character" w:customStyle="1" w:styleId="cat-UserDefinedgrp-39rplc-32">
    <w:name w:val="cat-UserDefined grp-39 rplc-32"/>
    <w:basedOn w:val="DefaultParagraphFont"/>
  </w:style>
  <w:style w:type="character" w:customStyle="1" w:styleId="cat-UserDefinedgrp-28rplc-34">
    <w:name w:val="cat-UserDefined grp-28 rplc-34"/>
    <w:basedOn w:val="DefaultParagraphFont"/>
  </w:style>
  <w:style w:type="character" w:customStyle="1" w:styleId="cat-UserDefinedgrp-39rplc-37">
    <w:name w:val="cat-UserDefined grp-39 rplc-37"/>
    <w:basedOn w:val="DefaultParagraphFont"/>
  </w:style>
  <w:style w:type="character" w:customStyle="1" w:styleId="cat-UserDefinedgrp-39rplc-39">
    <w:name w:val="cat-UserDefined grp-39 rplc-39"/>
    <w:basedOn w:val="DefaultParagraphFont"/>
  </w:style>
  <w:style w:type="character" w:customStyle="1" w:styleId="cat-UserDefinedgrp-41rplc-45">
    <w:name w:val="cat-UserDefined grp-41 rplc-45"/>
    <w:basedOn w:val="DefaultParagraphFont"/>
  </w:style>
  <w:style w:type="character" w:customStyle="1" w:styleId="cat-UserDefinedgrp-39rplc-49">
    <w:name w:val="cat-UserDefined grp-39 rplc-49"/>
    <w:basedOn w:val="DefaultParagraphFont"/>
  </w:style>
  <w:style w:type="character" w:customStyle="1" w:styleId="cat-UserDefinedgrp-39rplc-53">
    <w:name w:val="cat-UserDefined grp-39 rplc-53"/>
    <w:basedOn w:val="DefaultParagraphFont"/>
  </w:style>
  <w:style w:type="character" w:customStyle="1" w:styleId="cat-UserDefinedgrp-39rplc-55">
    <w:name w:val="cat-UserDefined grp-39 rplc-55"/>
    <w:basedOn w:val="DefaultParagraphFont"/>
  </w:style>
  <w:style w:type="character" w:customStyle="1" w:styleId="cat-UserDefinedgrp-39rplc-59">
    <w:name w:val="cat-UserDefined grp-39 rplc-59"/>
    <w:basedOn w:val="DefaultParagraphFont"/>
  </w:style>
  <w:style w:type="character" w:customStyle="1" w:styleId="cat-UserDefinedgrp-39rplc-61">
    <w:name w:val="cat-UserDefined grp-39 rplc-61"/>
    <w:basedOn w:val="DefaultParagraphFont"/>
  </w:style>
  <w:style w:type="character" w:customStyle="1" w:styleId="cat-UserDefined1469384366grp-36rplc-63">
    <w:name w:val="cat-UserDefined1469384366 grp-36 rplc-63"/>
    <w:basedOn w:val="DefaultParagraphFont"/>
  </w:style>
  <w:style w:type="character" w:customStyle="1" w:styleId="cat-UserDefinedgrp-42rplc-73">
    <w:name w:val="cat-UserDefined grp-42 rplc-73"/>
    <w:basedOn w:val="DefaultParagraphFont"/>
  </w:style>
  <w:style w:type="character" w:customStyle="1" w:styleId="cat-UserDefinedgrp-43rplc-76">
    <w:name w:val="cat-UserDefined grp-43 rplc-76"/>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ogin.consultant.ru/link/?req=doc&amp;demo=2&amp;base=LAW&amp;n=391769&amp;dst=100015&amp;field=134&amp;date=24.07.2022" TargetMode="External" /><Relationship Id="rId5" Type="http://schemas.openxmlformats.org/officeDocument/2006/relationships/hyperlink" Target="https://login.consultant.ru/link/?req=doc&amp;demo=2&amp;base=LAW&amp;n=422113&amp;dst=2255&amp;field=134&amp;date=24.07.2022" TargetMode="Externa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